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C49F1">
      <w:pPr>
        <w:spacing w:after="160"/>
        <w:jc w:val="center"/>
        <w:rPr>
          <w:lang w:eastAsia="zh-CN"/>
        </w:rPr>
      </w:pPr>
      <w:r>
        <w:rPr>
          <w:rFonts w:hint="eastAsia" w:ascii="方正小标宋简体" w:hAnsi="方正小标宋简体" w:eastAsia="方正小标宋简体"/>
          <w:b/>
          <w:sz w:val="36"/>
          <w:lang w:eastAsia="zh-CN"/>
        </w:rPr>
        <w:t>附件一：</w:t>
      </w:r>
      <w:r>
        <w:rPr>
          <w:rFonts w:ascii="方正小标宋简体" w:hAnsi="方正小标宋简体" w:eastAsia="方正小标宋简体"/>
          <w:b/>
          <w:sz w:val="36"/>
          <w:lang w:eastAsia="zh-CN"/>
        </w:rPr>
        <w:t>尼尔森马尔伯勒智能工程学院</w:t>
      </w:r>
      <w:r>
        <w:rPr>
          <w:rFonts w:ascii="方正小标宋简体" w:hAnsi="方正小标宋简体" w:eastAsia="方正小标宋简体"/>
          <w:b/>
          <w:sz w:val="36"/>
          <w:lang w:eastAsia="zh-CN"/>
        </w:rPr>
        <w:br w:type="textWrapping"/>
      </w:r>
      <w:r>
        <w:rPr>
          <w:rFonts w:ascii="方正小标宋简体" w:hAnsi="方正小标宋简体" w:eastAsia="方正小标宋简体"/>
          <w:b/>
          <w:sz w:val="36"/>
          <w:lang w:eastAsia="zh-CN"/>
        </w:rPr>
        <w:t>学生出国（境）交流申请表</w:t>
      </w:r>
    </w:p>
    <w:p w14:paraId="40C7369D">
      <w:pPr>
        <w:spacing w:after="120"/>
        <w:jc w:val="center"/>
        <w:rPr>
          <w:lang w:eastAsia="zh-CN"/>
        </w:rPr>
      </w:pPr>
      <w:r>
        <w:rPr>
          <w:lang w:eastAsia="zh-CN"/>
        </w:rPr>
        <w:t>（2026年赴新西兰</w:t>
      </w:r>
      <w:r>
        <w:rPr>
          <w:rFonts w:hint="eastAsia"/>
          <w:lang w:eastAsia="zh-CN"/>
        </w:rPr>
        <w:t>第一期</w:t>
      </w:r>
      <w:r>
        <w:rPr>
          <w:lang w:eastAsia="zh-CN"/>
        </w:rPr>
        <w:t>交流项目）</w:t>
      </w:r>
    </w:p>
    <w:tbl>
      <w:tblPr>
        <w:tblStyle w:val="32"/>
        <w:tblW w:w="94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701"/>
        <w:gridCol w:w="1134"/>
        <w:gridCol w:w="1417"/>
        <w:gridCol w:w="1134"/>
        <w:gridCol w:w="1134"/>
        <w:gridCol w:w="1524"/>
      </w:tblGrid>
      <w:tr w14:paraId="5F037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EF69A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姓名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01F7C7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A9327D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性别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C9DE50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28848E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学号</w:t>
            </w:r>
          </w:p>
        </w:tc>
        <w:tc>
          <w:tcPr>
            <w:tcW w:w="2658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E2DCFB">
            <w:pPr>
              <w:spacing w:after="0"/>
            </w:pPr>
          </w:p>
        </w:tc>
      </w:tr>
      <w:tr w14:paraId="4E505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4714AA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专业班级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7A8E85">
            <w:pPr>
              <w:spacing w:after="0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90087D">
            <w:pPr>
              <w:spacing w:after="0"/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政治面貌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B1CFBB">
            <w:pPr>
              <w:spacing w:after="0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3C6D6D8">
            <w:pPr>
              <w:spacing w:after="0"/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手机号</w:t>
            </w:r>
          </w:p>
        </w:tc>
        <w:tc>
          <w:tcPr>
            <w:tcW w:w="2658" w:type="dxa"/>
            <w:gridSpan w:val="2"/>
            <w:shd w:val="clear" w:color="auto" w:fill="auto"/>
            <w:vAlign w:val="center"/>
          </w:tcPr>
          <w:p w14:paraId="1AD70DCF">
            <w:pPr>
              <w:spacing w:after="0"/>
            </w:pPr>
          </w:p>
        </w:tc>
      </w:tr>
      <w:tr w14:paraId="411C7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7F89ED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高考所在省份</w:t>
            </w:r>
          </w:p>
        </w:tc>
        <w:tc>
          <w:tcPr>
            <w:tcW w:w="1701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53241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77102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高考英语成绩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4E694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21FB1C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高考总分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省内排名</w:t>
            </w:r>
          </w:p>
        </w:tc>
        <w:tc>
          <w:tcPr>
            <w:tcW w:w="2658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B79BD6">
            <w:pPr>
              <w:spacing w:after="0"/>
            </w:pPr>
          </w:p>
        </w:tc>
      </w:tr>
      <w:tr w14:paraId="51423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D4977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是否自愿报名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0A6EC9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lang w:eastAsia="zh-CN"/>
              </w:rPr>
              <w:t>□是    □否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9B16A7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身份证号</w:t>
            </w:r>
          </w:p>
        </w:tc>
        <w:tc>
          <w:tcPr>
            <w:tcW w:w="3792" w:type="dxa"/>
            <w:gridSpan w:val="3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E648BC">
            <w:pPr>
              <w:spacing w:after="0"/>
            </w:pPr>
          </w:p>
        </w:tc>
      </w:tr>
      <w:tr w14:paraId="20F85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0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6E1F51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bookmarkStart w:id="0" w:name="_Hlk240558907"/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已参加英语等级考试情况及成绩</w:t>
            </w:r>
            <w:bookmarkEnd w:id="0"/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（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GRE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、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 xml:space="preserve"> TOEFL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、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IELTS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、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四级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、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六级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，非必填）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F636290">
            <w:pPr>
              <w:spacing w:after="0"/>
              <w:rPr>
                <w:lang w:eastAsia="zh-CN"/>
              </w:rPr>
            </w:pP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27D29CD7">
            <w:pPr>
              <w:spacing w:after="0"/>
              <w:rPr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是否有违纪处分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687289C2">
            <w:pPr>
              <w:spacing w:after="0"/>
              <w:rPr>
                <w:lang w:eastAsia="zh-CN"/>
              </w:rPr>
            </w:pPr>
          </w:p>
        </w:tc>
      </w:tr>
      <w:tr w14:paraId="2612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7BBCCC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户口所在地</w:t>
            </w:r>
          </w:p>
        </w:tc>
        <w:tc>
          <w:tcPr>
            <w:tcW w:w="4252" w:type="dxa"/>
            <w:gridSpan w:val="3"/>
            <w:shd w:val="clear" w:color="auto" w:fill="auto"/>
            <w:vAlign w:val="center"/>
          </w:tcPr>
          <w:p w14:paraId="00E9241D">
            <w:pPr>
              <w:spacing w:before="160" w:after="80"/>
              <w:rPr>
                <w:rFonts w:ascii="黑体" w:hAnsi="黑体" w:eastAsia="黑体"/>
                <w:bCs/>
                <w:sz w:val="22"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9454B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Email</w:t>
            </w:r>
          </w:p>
        </w:tc>
        <w:tc>
          <w:tcPr>
            <w:tcW w:w="2658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9A9EA2">
            <w:pPr>
              <w:spacing w:after="0"/>
            </w:pPr>
          </w:p>
        </w:tc>
      </w:tr>
      <w:tr w14:paraId="4C9C1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3AFEEB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家庭地址</w:t>
            </w:r>
          </w:p>
        </w:tc>
        <w:tc>
          <w:tcPr>
            <w:tcW w:w="4252" w:type="dxa"/>
            <w:gridSpan w:val="3"/>
            <w:shd w:val="clear" w:color="auto" w:fill="auto"/>
            <w:vAlign w:val="center"/>
          </w:tcPr>
          <w:p w14:paraId="41C9C4F4">
            <w:pPr>
              <w:spacing w:before="160" w:after="80"/>
              <w:rPr>
                <w:rFonts w:ascii="黑体" w:hAnsi="黑体" w:eastAsia="黑体"/>
                <w:bCs/>
                <w:sz w:val="22"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E456AF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邮编</w:t>
            </w:r>
          </w:p>
        </w:tc>
        <w:tc>
          <w:tcPr>
            <w:tcW w:w="2658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0315DF">
            <w:pPr>
              <w:spacing w:after="0"/>
            </w:pPr>
          </w:p>
        </w:tc>
      </w:tr>
      <w:tr w14:paraId="75F3A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AAD33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微信号码</w:t>
            </w:r>
          </w:p>
        </w:tc>
        <w:tc>
          <w:tcPr>
            <w:tcW w:w="4252" w:type="dxa"/>
            <w:gridSpan w:val="3"/>
            <w:shd w:val="clear" w:color="auto" w:fill="auto"/>
            <w:vAlign w:val="center"/>
          </w:tcPr>
          <w:p w14:paraId="588EF9D8">
            <w:pPr>
              <w:spacing w:before="160" w:after="80"/>
              <w:rPr>
                <w:rFonts w:ascii="黑体" w:hAnsi="黑体" w:eastAsia="黑体"/>
                <w:bCs/>
                <w:sz w:val="22"/>
                <w:lang w:eastAsia="zh-CN"/>
              </w:rPr>
            </w:pPr>
          </w:p>
        </w:tc>
        <w:tc>
          <w:tcPr>
            <w:tcW w:w="113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893BD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Q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Q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号</w:t>
            </w:r>
          </w:p>
        </w:tc>
        <w:tc>
          <w:tcPr>
            <w:tcW w:w="2658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C95A16">
            <w:pPr>
              <w:spacing w:after="0"/>
            </w:pPr>
          </w:p>
        </w:tc>
      </w:tr>
      <w:tr w14:paraId="7C1E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46A2F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拟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交流时间</w:t>
            </w:r>
          </w:p>
        </w:tc>
        <w:tc>
          <w:tcPr>
            <w:tcW w:w="2835" w:type="dxa"/>
            <w:gridSpan w:val="2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FEF2D3">
            <w:pPr>
              <w:spacing w:after="0"/>
              <w:rPr>
                <w:lang w:eastAsia="zh-CN"/>
              </w:rPr>
            </w:pPr>
            <w:r>
              <w:rPr>
                <w:lang w:eastAsia="zh-CN"/>
              </w:rPr>
              <w:t>2026年11月（预计1个月）</w:t>
            </w:r>
          </w:p>
        </w:tc>
        <w:tc>
          <w:tcPr>
            <w:tcW w:w="141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D6EFA3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交流地点</w:t>
            </w:r>
          </w:p>
        </w:tc>
        <w:tc>
          <w:tcPr>
            <w:tcW w:w="3792" w:type="dxa"/>
            <w:gridSpan w:val="3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6E2282">
            <w:pPr>
              <w:spacing w:after="0"/>
              <w:rPr>
                <w:lang w:eastAsia="zh-CN"/>
              </w:rPr>
            </w:pPr>
            <w:r>
              <w:rPr>
                <w:lang w:eastAsia="zh-CN"/>
              </w:rPr>
              <w:t>新西兰</w:t>
            </w:r>
            <w:bookmarkStart w:id="1" w:name="_GoBack"/>
            <w:bookmarkEnd w:id="1"/>
          </w:p>
        </w:tc>
      </w:tr>
      <w:tr w14:paraId="3B89B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D49F6B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申请理由</w:t>
            </w:r>
          </w:p>
        </w:tc>
        <w:tc>
          <w:tcPr>
            <w:tcW w:w="8044" w:type="dxa"/>
            <w:gridSpan w:val="6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F5C5D">
            <w:pPr>
              <w:spacing w:after="0"/>
              <w:rPr>
                <w:lang w:eastAsia="zh-CN"/>
              </w:rPr>
            </w:pPr>
            <w:r>
              <w:rPr>
                <w:lang w:eastAsia="zh-CN"/>
              </w:rPr>
              <w:t>（本人可从</w:t>
            </w:r>
            <w:r>
              <w:rPr>
                <w:rFonts w:hint="eastAsia"/>
                <w:lang w:eastAsia="zh-CN"/>
              </w:rPr>
              <w:t>个人简介、</w:t>
            </w:r>
            <w:r>
              <w:rPr>
                <w:lang w:eastAsia="zh-CN"/>
              </w:rPr>
              <w:t>学习目标、专业交流、国际视野等方面简要说明）</w:t>
            </w:r>
          </w:p>
          <w:p w14:paraId="3308EF7F">
            <w:pPr>
              <w:spacing w:after="0"/>
              <w:rPr>
                <w:sz w:val="20"/>
                <w:lang w:eastAsia="zh-CN"/>
              </w:rPr>
            </w:pPr>
          </w:p>
          <w:p w14:paraId="2549731C">
            <w:pPr>
              <w:spacing w:after="0"/>
              <w:rPr>
                <w:sz w:val="20"/>
                <w:lang w:eastAsia="zh-CN"/>
              </w:rPr>
            </w:pPr>
          </w:p>
          <w:p w14:paraId="5F92B44E">
            <w:pPr>
              <w:spacing w:after="0"/>
              <w:rPr>
                <w:sz w:val="20"/>
                <w:lang w:eastAsia="zh-CN"/>
              </w:rPr>
            </w:pPr>
          </w:p>
          <w:p w14:paraId="000F6413">
            <w:pPr>
              <w:spacing w:after="0"/>
              <w:rPr>
                <w:sz w:val="20"/>
                <w:lang w:eastAsia="zh-CN"/>
              </w:rPr>
            </w:pPr>
          </w:p>
          <w:p w14:paraId="6C1F4538">
            <w:pPr>
              <w:spacing w:after="0"/>
              <w:rPr>
                <w:sz w:val="20"/>
                <w:lang w:eastAsia="zh-CN"/>
              </w:rPr>
            </w:pPr>
          </w:p>
          <w:p w14:paraId="402DA6F2">
            <w:pPr>
              <w:spacing w:after="0"/>
              <w:rPr>
                <w:sz w:val="20"/>
                <w:lang w:eastAsia="zh-CN"/>
              </w:rPr>
            </w:pPr>
          </w:p>
          <w:p w14:paraId="4574D152">
            <w:pPr>
              <w:spacing w:after="0"/>
              <w:rPr>
                <w:sz w:val="20"/>
                <w:lang w:eastAsia="zh-CN"/>
              </w:rPr>
            </w:pPr>
          </w:p>
          <w:p w14:paraId="2E7458D1">
            <w:pPr>
              <w:spacing w:after="0"/>
              <w:rPr>
                <w:rFonts w:hint="eastAsia"/>
                <w:sz w:val="20"/>
                <w:lang w:eastAsia="zh-CN"/>
              </w:rPr>
            </w:pPr>
          </w:p>
          <w:p w14:paraId="7691E774">
            <w:pPr>
              <w:spacing w:after="0"/>
              <w:rPr>
                <w:sz w:val="20"/>
                <w:lang w:eastAsia="zh-CN"/>
              </w:rPr>
            </w:pPr>
          </w:p>
          <w:p w14:paraId="37438AD5">
            <w:pPr>
              <w:spacing w:after="0"/>
              <w:rPr>
                <w:sz w:val="20"/>
                <w:lang w:eastAsia="zh-CN"/>
              </w:rPr>
            </w:pPr>
          </w:p>
          <w:p w14:paraId="276553D1">
            <w:pPr>
              <w:spacing w:after="0"/>
              <w:rPr>
                <w:sz w:val="20"/>
                <w:lang w:eastAsia="zh-CN"/>
              </w:rPr>
            </w:pPr>
          </w:p>
          <w:p w14:paraId="095ED618">
            <w:pPr>
              <w:spacing w:after="0"/>
              <w:rPr>
                <w:rFonts w:hint="eastAsia"/>
                <w:sz w:val="20"/>
                <w:lang w:eastAsia="zh-CN"/>
              </w:rPr>
            </w:pPr>
          </w:p>
          <w:p w14:paraId="46434CC1">
            <w:pPr>
              <w:spacing w:after="0"/>
              <w:rPr>
                <w:lang w:eastAsia="zh-CN"/>
              </w:rPr>
            </w:pPr>
          </w:p>
        </w:tc>
      </w:tr>
      <w:tr w14:paraId="2384E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99D6ED">
            <w:pPr>
              <w:spacing w:before="160" w:after="8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本人承诺</w:t>
            </w:r>
          </w:p>
          <w:p w14:paraId="1A86BF6B">
            <w:pPr>
              <w:spacing w:after="0"/>
              <w:rPr>
                <w:rFonts w:ascii="黑体" w:hAnsi="黑体" w:eastAsia="黑体"/>
                <w:b/>
                <w:sz w:val="22"/>
                <w:lang w:eastAsia="zh-CN"/>
              </w:rPr>
            </w:pPr>
          </w:p>
        </w:tc>
        <w:tc>
          <w:tcPr>
            <w:tcW w:w="8044" w:type="dxa"/>
            <w:gridSpan w:val="6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C8FFDB">
            <w:pPr>
              <w:spacing w:after="100"/>
              <w:ind w:firstLine="425"/>
              <w:rPr>
                <w:lang w:eastAsia="zh-CN"/>
              </w:rPr>
            </w:pPr>
            <w:r>
              <w:rPr>
                <w:lang w:eastAsia="zh-CN"/>
              </w:rPr>
              <w:t>本人自愿申请参加尼尔森马尔伯勒智能工程学院赴新西兰交流项目，承诺所填信息真实、准确；如获选，将服从学校、学院及合作院校管理，按要求完成行前培训、签证及出国（境）手续，遵守中华人民共和国及新西兰相关法律法规和校纪校规，认真完成交流期间的学习任务。</w:t>
            </w:r>
          </w:p>
          <w:p w14:paraId="5D7E5461">
            <w:pPr>
              <w:spacing w:after="60"/>
              <w:jc w:val="right"/>
              <w:rPr>
                <w:lang w:eastAsia="zh-CN"/>
              </w:rPr>
            </w:pPr>
            <w:r>
              <w:rPr>
                <w:lang w:eastAsia="zh-CN"/>
              </w:rPr>
              <w:t>学生签字：________________    申请日期：____年__月__日</w:t>
            </w:r>
          </w:p>
          <w:p w14:paraId="3359351C">
            <w:pPr>
              <w:spacing w:after="0"/>
              <w:rPr>
                <w:sz w:val="20"/>
                <w:lang w:eastAsia="zh-CN"/>
              </w:rPr>
            </w:pPr>
          </w:p>
        </w:tc>
      </w:tr>
      <w:tr w14:paraId="3BAAB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2B80BF">
            <w:pPr>
              <w:spacing w:after="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家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长</w:t>
            </w:r>
            <w:r>
              <w:rPr>
                <w:rFonts w:ascii="黑体" w:hAnsi="黑体" w:eastAsia="黑体"/>
                <w:b/>
                <w:sz w:val="22"/>
                <w:lang w:eastAsia="zh-CN"/>
              </w:rPr>
              <w:t>意见</w:t>
            </w:r>
          </w:p>
        </w:tc>
        <w:tc>
          <w:tcPr>
            <w:tcW w:w="8044" w:type="dxa"/>
            <w:gridSpan w:val="6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FA665C">
            <w:pPr>
              <w:spacing w:after="0"/>
              <w:rPr>
                <w:lang w:eastAsia="zh-CN"/>
              </w:rPr>
            </w:pPr>
          </w:p>
          <w:p w14:paraId="344F2073">
            <w:pPr>
              <w:spacing w:after="0"/>
              <w:rPr>
                <w:lang w:eastAsia="zh-CN"/>
              </w:rPr>
            </w:pPr>
            <w:r>
              <w:rPr>
                <w:lang w:eastAsia="zh-CN"/>
              </w:rPr>
              <w:t xml:space="preserve">□同意参加    □不同意参加      </w:t>
            </w:r>
          </w:p>
          <w:p w14:paraId="3FC03357">
            <w:pPr>
              <w:spacing w:after="0"/>
              <w:rPr>
                <w:lang w:eastAsia="zh-CN"/>
              </w:rPr>
            </w:pPr>
            <w:r>
              <w:rPr>
                <w:lang w:eastAsia="zh-CN"/>
              </w:rPr>
              <w:t xml:space="preserve">  </w:t>
            </w:r>
          </w:p>
          <w:p w14:paraId="22315CC9">
            <w:pPr>
              <w:spacing w:after="0"/>
              <w:rPr>
                <w:lang w:eastAsia="zh-CN"/>
              </w:rPr>
            </w:pPr>
          </w:p>
          <w:p w14:paraId="7A5AF640">
            <w:pPr>
              <w:spacing w:after="0"/>
              <w:jc w:val="right"/>
              <w:rPr>
                <w:sz w:val="20"/>
                <w:lang w:eastAsia="zh-CN"/>
              </w:rPr>
            </w:pPr>
            <w:r>
              <w:rPr>
                <w:lang w:eastAsia="zh-CN"/>
              </w:rPr>
              <w:t>家长签字：________________        日期：____年__月__日</w:t>
            </w:r>
          </w:p>
        </w:tc>
      </w:tr>
      <w:tr w14:paraId="35663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75011">
            <w:pPr>
              <w:spacing w:after="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辅导员审核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意见</w:t>
            </w:r>
          </w:p>
        </w:tc>
        <w:tc>
          <w:tcPr>
            <w:tcW w:w="8044" w:type="dxa"/>
            <w:gridSpan w:val="6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7B3AAC">
            <w:pPr>
              <w:spacing w:after="0"/>
              <w:rPr>
                <w:lang w:eastAsia="zh-CN"/>
              </w:rPr>
            </w:pPr>
          </w:p>
          <w:p w14:paraId="0B7601B6">
            <w:pPr>
              <w:spacing w:after="0"/>
              <w:ind w:right="800"/>
              <w:rPr>
                <w:lang w:eastAsia="zh-CN"/>
              </w:rPr>
            </w:pPr>
          </w:p>
          <w:p w14:paraId="5FD0B332">
            <w:pPr>
              <w:spacing w:after="0"/>
              <w:ind w:right="800"/>
              <w:rPr>
                <w:lang w:eastAsia="zh-CN"/>
              </w:rPr>
            </w:pPr>
          </w:p>
          <w:p w14:paraId="01406812">
            <w:pPr>
              <w:spacing w:after="0"/>
              <w:ind w:right="800"/>
              <w:rPr>
                <w:lang w:eastAsia="zh-CN"/>
              </w:rPr>
            </w:pPr>
          </w:p>
          <w:p w14:paraId="222C47CB">
            <w:pPr>
              <w:spacing w:after="0"/>
              <w:ind w:right="1640"/>
              <w:jc w:val="righ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签字：</w:t>
            </w:r>
          </w:p>
          <w:p w14:paraId="031A7624">
            <w:pPr>
              <w:spacing w:after="0"/>
              <w:ind w:right="800"/>
              <w:jc w:val="right"/>
              <w:rPr>
                <w:lang w:eastAsia="zh-CN"/>
              </w:rPr>
            </w:pPr>
          </w:p>
          <w:p w14:paraId="0B9118CC">
            <w:pPr>
              <w:spacing w:after="0"/>
              <w:jc w:val="right"/>
              <w:rPr>
                <w:lang w:eastAsia="zh-CN"/>
              </w:rPr>
            </w:pPr>
            <w:r>
              <w:rPr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月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日</w:t>
            </w:r>
          </w:p>
        </w:tc>
      </w:tr>
      <w:tr w14:paraId="324E2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5495F">
            <w:pPr>
              <w:spacing w:after="0"/>
              <w:rPr>
                <w:rFonts w:ascii="黑体" w:hAnsi="黑体" w:eastAsia="黑体"/>
                <w:b/>
                <w:sz w:val="22"/>
                <w:lang w:eastAsia="zh-CN"/>
              </w:rPr>
            </w:pPr>
            <w:r>
              <w:rPr>
                <w:rFonts w:ascii="黑体" w:hAnsi="黑体" w:eastAsia="黑体"/>
                <w:b/>
                <w:sz w:val="22"/>
                <w:lang w:eastAsia="zh-CN"/>
              </w:rPr>
              <w:t>学院</w:t>
            </w:r>
            <w:r>
              <w:rPr>
                <w:rFonts w:hint="eastAsia" w:ascii="黑体" w:hAnsi="黑体" w:eastAsia="黑体"/>
                <w:b/>
                <w:sz w:val="22"/>
                <w:lang w:eastAsia="zh-CN"/>
              </w:rPr>
              <w:t>意见（盖章）</w:t>
            </w:r>
          </w:p>
        </w:tc>
        <w:tc>
          <w:tcPr>
            <w:tcW w:w="8044" w:type="dxa"/>
            <w:gridSpan w:val="6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F69FFE">
            <w:pPr>
              <w:spacing w:after="0"/>
              <w:ind w:right="800" w:firstLine="5670" w:firstLineChars="2700"/>
              <w:rPr>
                <w:lang w:eastAsia="zh-CN"/>
              </w:rPr>
            </w:pPr>
          </w:p>
          <w:p w14:paraId="167196A9">
            <w:pPr>
              <w:spacing w:after="0"/>
              <w:ind w:right="800" w:firstLine="5670" w:firstLineChars="2700"/>
              <w:rPr>
                <w:lang w:eastAsia="zh-CN"/>
              </w:rPr>
            </w:pPr>
          </w:p>
          <w:p w14:paraId="38C906BE">
            <w:pPr>
              <w:spacing w:after="0"/>
              <w:ind w:right="800" w:firstLine="5670" w:firstLineChars="2700"/>
              <w:rPr>
                <w:lang w:eastAsia="zh-CN"/>
              </w:rPr>
            </w:pPr>
          </w:p>
          <w:p w14:paraId="79B749AB">
            <w:pPr>
              <w:spacing w:after="0"/>
              <w:ind w:right="800" w:firstLine="5670" w:firstLineChars="2700"/>
              <w:rPr>
                <w:lang w:eastAsia="zh-CN"/>
              </w:rPr>
            </w:pPr>
          </w:p>
          <w:p w14:paraId="13F8B5F3">
            <w:pPr>
              <w:spacing w:after="0"/>
              <w:ind w:right="800" w:firstLine="5670" w:firstLineChars="2700"/>
              <w:rPr>
                <w:lang w:eastAsia="zh-CN"/>
              </w:rPr>
            </w:pPr>
          </w:p>
          <w:p w14:paraId="0931804D">
            <w:pPr>
              <w:spacing w:after="0"/>
              <w:ind w:right="800" w:firstLine="5670" w:firstLineChars="270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签字：</w:t>
            </w:r>
          </w:p>
          <w:p w14:paraId="4D362698">
            <w:pPr>
              <w:spacing w:after="0"/>
              <w:jc w:val="right"/>
              <w:rPr>
                <w:lang w:eastAsia="zh-CN"/>
              </w:rPr>
            </w:pPr>
            <w:r>
              <w:rPr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月   日</w:t>
            </w:r>
          </w:p>
        </w:tc>
      </w:tr>
    </w:tbl>
    <w:p w14:paraId="239B6D38">
      <w:pPr>
        <w:spacing w:before="100" w:after="0"/>
        <w:rPr>
          <w:lang w:eastAsia="zh-CN"/>
        </w:rPr>
      </w:pPr>
      <w:r>
        <w:rPr>
          <w:i/>
          <w:sz w:val="18"/>
          <w:lang w:eastAsia="zh-CN"/>
        </w:rPr>
        <w:t>注：</w:t>
      </w:r>
      <w:r>
        <w:rPr>
          <w:rFonts w:hint="eastAsia"/>
          <w:i/>
          <w:sz w:val="18"/>
          <w:lang w:eastAsia="zh-CN"/>
        </w:rPr>
        <w:t>本人承诺，上述信息真实可查。</w:t>
      </w:r>
      <w:r>
        <w:rPr>
          <w:i/>
          <w:sz w:val="18"/>
          <w:lang w:eastAsia="zh-CN"/>
        </w:rPr>
        <w:t>本表</w:t>
      </w:r>
      <w:r>
        <w:rPr>
          <w:rFonts w:hint="eastAsia"/>
          <w:i/>
          <w:sz w:val="18"/>
          <w:lang w:eastAsia="zh-CN"/>
        </w:rPr>
        <w:t>双面打印，</w:t>
      </w:r>
      <w:r>
        <w:rPr>
          <w:i/>
          <w:sz w:val="18"/>
          <w:lang w:eastAsia="zh-CN"/>
        </w:rPr>
        <w:t>与</w:t>
      </w:r>
      <w:r>
        <w:rPr>
          <w:rFonts w:hint="eastAsia"/>
          <w:i/>
          <w:sz w:val="18"/>
          <w:lang w:eastAsia="zh-CN"/>
        </w:rPr>
        <w:t>安全责任书、家长意见函、高考成绩单、英语能力证明材料</w:t>
      </w:r>
      <w:r>
        <w:rPr>
          <w:i/>
          <w:sz w:val="18"/>
          <w:lang w:eastAsia="zh-CN"/>
        </w:rPr>
        <w:t>一并提交。最终派出名单以学院审核结果为准。</w:t>
      </w:r>
    </w:p>
    <w:sectPr>
      <w:pgSz w:w="12240" w:h="15840"/>
      <w:pgMar w:top="765" w:right="822" w:bottom="709" w:left="82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6D807D-031A-48A9-94E0-93EE96102A9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2" w:fontKey="{9CA2B182-0053-45AD-9937-BE5D208E5587}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61BE7FC-336D-4058-B8FB-3189B5407179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59BA286E-66FE-44A7-BC85-27C16640C4C8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2651"/>
    <w:rsid w:val="0015074B"/>
    <w:rsid w:val="00170809"/>
    <w:rsid w:val="0029639D"/>
    <w:rsid w:val="00326F90"/>
    <w:rsid w:val="003F607D"/>
    <w:rsid w:val="004E1960"/>
    <w:rsid w:val="005811EB"/>
    <w:rsid w:val="00603E28"/>
    <w:rsid w:val="006E77C3"/>
    <w:rsid w:val="00710B1C"/>
    <w:rsid w:val="00725A0F"/>
    <w:rsid w:val="00782AD4"/>
    <w:rsid w:val="00792B5A"/>
    <w:rsid w:val="00802F4F"/>
    <w:rsid w:val="008506F1"/>
    <w:rsid w:val="00910AC2"/>
    <w:rsid w:val="00A349AA"/>
    <w:rsid w:val="00AA1D8D"/>
    <w:rsid w:val="00B47730"/>
    <w:rsid w:val="00B82F0E"/>
    <w:rsid w:val="00BB6C72"/>
    <w:rsid w:val="00C1431E"/>
    <w:rsid w:val="00C354AF"/>
    <w:rsid w:val="00CB0664"/>
    <w:rsid w:val="00E262AA"/>
    <w:rsid w:val="00E703F9"/>
    <w:rsid w:val="00E92126"/>
    <w:rsid w:val="00FB6EB3"/>
    <w:rsid w:val="00FC693F"/>
    <w:rsid w:val="2E545407"/>
    <w:rsid w:val="DFDF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506</Words>
  <Characters>571</Characters>
  <Lines>5</Lines>
  <Paragraphs>1</Paragraphs>
  <TotalTime>53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胡怡然</cp:lastModifiedBy>
  <dcterms:modified xsi:type="dcterms:W3CDTF">2026-09-23T00:25:12Z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eyJoZGlkIjoiZDA5NDkwNzdiOWM1MTk1YjkyYmM4MzlhMDg3MWE2ZTIiLCJ1c2VySWQiOiIzOTY1ODIyNDMifQ==</vt:lpwstr>
  </property>
  <property fmtid="{D5CDD505-2E9C-101B-9397-08002B2CF9AE}" pid="4" name="ICV">
    <vt:lpwstr>8C2C01A8450C433DB547501983485855_12</vt:lpwstr>
  </property>
</Properties>
</file>